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Pr="001A5177" w:rsidRDefault="00391775" w:rsidP="00391775">
      <w:pPr>
        <w:spacing w:line="360" w:lineRule="auto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1A5177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SECRETARIA MUNICIPAL DE EDUCAÇÃO</w:t>
      </w:r>
    </w:p>
    <w:p w:rsidR="00391775" w:rsidRPr="001A5177" w:rsidRDefault="00391775" w:rsidP="00391775">
      <w:pPr>
        <w:spacing w:line="360" w:lineRule="auto"/>
        <w:ind w:left="142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EDUCAÇÃO INFANTIL – ROTEIRO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391775" w:rsidRPr="001A5177" w:rsidRDefault="00391775" w:rsidP="0039177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sz w:val="24"/>
          <w:szCs w:val="24"/>
          <w:lang w:eastAsia="pt-BR"/>
        </w:rPr>
        <w:t>CMEI ZILDA ARNS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PROFESSOR: 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TURMAS: 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INFANTIL III</w:t>
      </w: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 H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-MATUTINO/</w:t>
      </w:r>
      <w:r w:rsidRPr="001A5177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>J</w:t>
      </w:r>
      <w:r w:rsidRPr="001A5177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- VESPERTINO </w:t>
      </w:r>
    </w:p>
    <w:p w:rsidR="00391775" w:rsidRPr="001A5177" w:rsidRDefault="00391775" w:rsidP="00391775">
      <w:pPr>
        <w:shd w:val="clear" w:color="auto" w:fill="FFFFFF"/>
        <w:spacing w:after="330" w:line="578" w:lineRule="atLeast"/>
        <w:outlineLvl w:val="0"/>
        <w:rPr>
          <w:rFonts w:ascii="Arial" w:eastAsia="SimSun" w:hAnsi="Arial" w:cs="Arial"/>
          <w:bCs/>
          <w:kern w:val="36"/>
          <w:sz w:val="24"/>
          <w:szCs w:val="24"/>
          <w:lang w:eastAsia="pt-BR"/>
        </w:rPr>
      </w:pPr>
      <w:r w:rsidRPr="001A5177">
        <w:rPr>
          <w:rFonts w:ascii="Arial" w:hAnsi="Arial" w:cs="Arial"/>
          <w:b/>
          <w:sz w:val="24"/>
          <w:szCs w:val="24"/>
        </w:rPr>
        <w:t>CRIANÇAS BEM PEQUENAS (</w:t>
      </w:r>
      <w:proofErr w:type="gramStart"/>
      <w:r w:rsidRPr="001A5177">
        <w:rPr>
          <w:rFonts w:ascii="Arial" w:hAnsi="Arial" w:cs="Arial"/>
          <w:b/>
          <w:sz w:val="24"/>
          <w:szCs w:val="24"/>
        </w:rPr>
        <w:t>3</w:t>
      </w:r>
      <w:proofErr w:type="gramEnd"/>
      <w:r w:rsidRPr="001A5177">
        <w:rPr>
          <w:rFonts w:ascii="Arial" w:hAnsi="Arial" w:cs="Arial"/>
          <w:b/>
          <w:sz w:val="24"/>
          <w:szCs w:val="24"/>
        </w:rPr>
        <w:t xml:space="preserve"> ANOS) </w:t>
      </w:r>
    </w:p>
    <w:p w:rsidR="00391775" w:rsidRPr="001A5177" w:rsidRDefault="00865C05" w:rsidP="00391775">
      <w:pPr>
        <w:spacing w:line="360" w:lineRule="auto"/>
        <w:ind w:left="142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P</w:t>
      </w:r>
      <w:r w:rsidR="00EB39E8">
        <w:rPr>
          <w:rFonts w:ascii="Arial" w:eastAsia="SimSun" w:hAnsi="Arial" w:cs="Arial"/>
          <w:b/>
          <w:sz w:val="24"/>
          <w:szCs w:val="24"/>
          <w:lang w:eastAsia="pt-BR"/>
        </w:rPr>
        <w:t>ERÍODO DE REALIZAÇÃO: 26/10 a 06</w:t>
      </w:r>
      <w:r w:rsidR="00F2651D" w:rsidRPr="001A5177">
        <w:rPr>
          <w:rFonts w:ascii="Arial" w:eastAsia="SimSun" w:hAnsi="Arial" w:cs="Arial"/>
          <w:b/>
          <w:sz w:val="24"/>
          <w:szCs w:val="24"/>
          <w:lang w:eastAsia="pt-BR"/>
        </w:rPr>
        <w:t>/</w:t>
      </w:r>
      <w:r w:rsidR="00EB39E8">
        <w:rPr>
          <w:rFonts w:ascii="Arial" w:eastAsia="SimSun" w:hAnsi="Arial" w:cs="Arial"/>
          <w:b/>
          <w:sz w:val="24"/>
          <w:szCs w:val="24"/>
          <w:lang w:eastAsia="pt-BR"/>
        </w:rPr>
        <w:t>11</w:t>
      </w:r>
      <w:r w:rsidR="00391775" w:rsidRPr="001A5177">
        <w:rPr>
          <w:rFonts w:ascii="Arial" w:eastAsia="SimSun" w:hAnsi="Arial" w:cs="Arial"/>
          <w:b/>
          <w:sz w:val="24"/>
          <w:szCs w:val="24"/>
          <w:lang w:eastAsia="pt-BR"/>
        </w:rPr>
        <w:t>/2020</w:t>
      </w:r>
    </w:p>
    <w:tbl>
      <w:tblPr>
        <w:tblStyle w:val="Tabelacomgrade"/>
        <w:tblW w:w="9497" w:type="dxa"/>
        <w:tblInd w:w="-34" w:type="dxa"/>
        <w:tblLayout w:type="fixed"/>
        <w:tblLook w:val="04A0"/>
      </w:tblPr>
      <w:tblGrid>
        <w:gridCol w:w="9497"/>
      </w:tblGrid>
      <w:tr w:rsidR="00EF09CA" w:rsidRPr="001A5177" w:rsidTr="00EF09CA">
        <w:trPr>
          <w:trHeight w:val="4565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09CA" w:rsidRPr="001A5177" w:rsidRDefault="00EF09CA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Boa semana a todos.</w:t>
            </w:r>
          </w:p>
          <w:p w:rsidR="00EF09CA" w:rsidRPr="001A5177" w:rsidRDefault="00EF09CA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É de grande valia participar das atividades elaboradas, pois elas desenvolvem diversos aspectos nas crianças, tais como esquema corporal, conhecimento de si mesmo e dos indivíduos que fazem parte do seu convívio, imaginação, </w:t>
            </w:r>
            <w:proofErr w:type="gramStart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criatividades ,</w:t>
            </w:r>
            <w:proofErr w:type="gramEnd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dentre outros.</w:t>
            </w:r>
          </w:p>
          <w:p w:rsidR="00EF09CA" w:rsidRPr="001A5177" w:rsidRDefault="00EF09CA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Fiquem em casa e tomem os cuidados </w:t>
            </w:r>
            <w:proofErr w:type="gramStart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necessários ,</w:t>
            </w:r>
            <w:proofErr w:type="gramEnd"/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nossa saúde é o que mais importa.</w:t>
            </w:r>
          </w:p>
          <w:p w:rsidR="00EF09CA" w:rsidRPr="001A5177" w:rsidRDefault="00EF09CA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Um abraço apertado.</w:t>
            </w:r>
          </w:p>
          <w:p w:rsidR="00EF09CA" w:rsidRPr="001A5177" w:rsidRDefault="00EF09CA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Professora Nubia</w:t>
            </w:r>
          </w:p>
          <w:p w:rsidR="009E51DA" w:rsidRPr="001A5177" w:rsidRDefault="00EF09CA" w:rsidP="009E51DA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 w:rsidRPr="001A5177">
              <w:rPr>
                <w:noProof/>
                <w:lang w:eastAsia="pt-BR"/>
              </w:rPr>
              <w:drawing>
                <wp:inline distT="0" distB="0" distL="0" distR="0">
                  <wp:extent cx="1425844" cy="1214247"/>
                  <wp:effectExtent l="0" t="0" r="0" b="0"/>
                  <wp:docPr id="3" name="Imagem 3" descr="Professor e os seus desafios para dominar a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fessor e os seus desafios para dominar a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55" cy="121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5FA8" w:rsidRDefault="00805FA8" w:rsidP="001A5177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12624"/>
        <w:tblW w:w="9798" w:type="dxa"/>
        <w:tblLayout w:type="fixed"/>
        <w:tblLook w:val="04A0"/>
      </w:tblPr>
      <w:tblGrid>
        <w:gridCol w:w="1909"/>
        <w:gridCol w:w="7889"/>
      </w:tblGrid>
      <w:tr w:rsidR="005416EC" w:rsidRPr="001A5177" w:rsidTr="00005BE2">
        <w:trPr>
          <w:trHeight w:val="3534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 26/10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CF0A9B" w:rsidRPr="00341E74" w:rsidRDefault="00A80DA7" w:rsidP="00CF0A9B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  <w:r w:rsidR="00CF0A9B"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SEU CORPO, SUAS POSSIBILIDADES MOTORAS, SENSORIAIS E EXPRESSIVAS.</w:t>
            </w:r>
          </w:p>
          <w:p w:rsidR="005416EC" w:rsidRPr="00CF0A9B" w:rsidRDefault="00CF0A9B" w:rsidP="00CF0A9B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CORPO E SEUS MOVIMENTOS.</w:t>
            </w:r>
          </w:p>
          <w:p w:rsidR="005416EC" w:rsidRPr="001A5177" w:rsidRDefault="005416EC" w:rsidP="00005BE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0309" w:rsidRPr="00350309" w:rsidRDefault="005416EC" w:rsidP="0035030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CAMPO DE EXPERIÊNCIA: </w:t>
            </w:r>
            <w:r w:rsidR="00350309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O EU, O OUTRO E O NÓS:</w:t>
            </w:r>
          </w:p>
          <w:p w:rsidR="00350309" w:rsidRPr="00F26CFA" w:rsidRDefault="00350309" w:rsidP="00350309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(EI02EO03) COMPARTILHAR OS OBJETOS E OS ESPAÇOS COM CRIANÇAS DA MESMA FAIXA ETÁRIA E ADULTOS.</w:t>
            </w:r>
          </w:p>
          <w:p w:rsidR="00350309" w:rsidRPr="00341E74" w:rsidRDefault="00350309" w:rsidP="00350309">
            <w:pPr>
              <w:pStyle w:val="PargrafodaLista"/>
              <w:numPr>
                <w:ilvl w:val="0"/>
                <w:numId w:val="20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MANTER INTERAÇÕES QUE GRADATIVAMENTE TENHAM UMA MAIOR DURAÇÃO, UMA MAIOR INTENÇÃO DE CONTINUIDADE E UMA MAIOR COMPLEXIDADE DE RELAÇÕES NAS SUAS BRINCADEIRAS E JOGOS DE EXPLORAÇÃO.</w:t>
            </w:r>
          </w:p>
          <w:p w:rsidR="005416EC" w:rsidRPr="001A5177" w:rsidRDefault="005416EC" w:rsidP="00005BE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11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Default="00EF09CA" w:rsidP="00EF09CA">
            <w:pPr>
              <w:rPr>
                <w:rFonts w:ascii="Arial" w:hAnsi="Arial" w:cs="Arial"/>
                <w:b/>
                <w:sz w:val="24"/>
              </w:rPr>
            </w:pPr>
            <w:r w:rsidRPr="00EF09CA">
              <w:rPr>
                <w:rFonts w:ascii="Arial" w:hAnsi="Arial" w:cs="Arial"/>
                <w:b/>
                <w:sz w:val="24"/>
              </w:rPr>
              <w:t>JOGO DE COMPARAÇÃO</w:t>
            </w:r>
          </w:p>
          <w:p w:rsidR="009E51DA" w:rsidRPr="00EF09CA" w:rsidRDefault="009E51DA" w:rsidP="009E51DA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ENCONTRAR EM CASA DIVERSOS OBJETOS IGUAIS E COMPARÁ-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LOS ,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OBSERVANDO AS CORES, FORMATOS, TAMANHOS, ESPESSURAS, TEXTURAS, TRABALHANDO A NOÇÃO DE COMPARAÇÃO.</w:t>
            </w:r>
          </w:p>
        </w:tc>
      </w:tr>
      <w:tr w:rsidR="005416EC" w:rsidRPr="001A5177" w:rsidTr="00005BE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5416EC" w:rsidRPr="001A5177" w:rsidRDefault="005416EC" w:rsidP="00005BE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27/10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Default="005416EC" w:rsidP="00A80DA7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350309" w:rsidRDefault="00350309" w:rsidP="00350309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SENSIBILIDADE ESTÉTICA EM RELAÇÃO AOS TEXTOS.</w:t>
            </w:r>
          </w:p>
          <w:p w:rsidR="00A80DA7" w:rsidRPr="00350309" w:rsidRDefault="00350309" w:rsidP="00350309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5030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SUPORTES DE ESCRITA</w:t>
            </w:r>
          </w:p>
        </w:tc>
      </w:tr>
      <w:tr w:rsidR="005416EC" w:rsidRPr="001A5177" w:rsidTr="00F70D97">
        <w:trPr>
          <w:trHeight w:val="5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CF0A9B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  <w:r w:rsidR="00CF0A9B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D97" w:rsidRPr="00F26CFA" w:rsidRDefault="005416EC" w:rsidP="00F70D97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F70D97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F70D97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ESCUTA, FALA, PENSAMENTO E IMAGINAÇÃO:</w:t>
            </w:r>
          </w:p>
          <w:p w:rsidR="00F70D97" w:rsidRPr="00341E74" w:rsidRDefault="00F70D97" w:rsidP="00F70D97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(EI02EF06) CRIAR E CONTAR HISTÓRIAS ORALMENTE, COM BASE EM IMAGENS OU TEMAS SUGERIDOS.</w:t>
            </w:r>
          </w:p>
          <w:p w:rsidR="00F70D97" w:rsidRPr="00341E74" w:rsidRDefault="00F70D97" w:rsidP="00F70D97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RECONTAR HISTÓRIAS AO BRINCAR DE FAZ DE CONTA.</w:t>
            </w:r>
          </w:p>
          <w:p w:rsidR="00F70D97" w:rsidRPr="00CF0A9B" w:rsidRDefault="00F70D97" w:rsidP="00F70D97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DITAR HISTÓRIAS CRIADAS OU </w:t>
            </w:r>
            <w:proofErr w:type="gramStart"/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MEMORIZADAS 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.</w:t>
            </w:r>
            <w:proofErr w:type="gramEnd"/>
          </w:p>
          <w:p w:rsidR="00CF0A9B" w:rsidRPr="00F70D97" w:rsidRDefault="00CF0A9B" w:rsidP="00CF0A9B">
            <w:pPr>
              <w:spacing w:after="0" w:line="360" w:lineRule="auto"/>
              <w:ind w:left="7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983D36" w:rsidRDefault="009E51DA" w:rsidP="00983D36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983D36">
              <w:rPr>
                <w:rFonts w:ascii="Arial" w:hAnsi="Arial" w:cs="Arial"/>
                <w:b/>
                <w:sz w:val="24"/>
              </w:rPr>
              <w:t xml:space="preserve">HISTÓRIA </w:t>
            </w:r>
            <w:r w:rsidR="006041EB" w:rsidRPr="00983D36">
              <w:rPr>
                <w:rFonts w:ascii="Arial" w:hAnsi="Arial" w:cs="Arial"/>
                <w:b/>
                <w:sz w:val="24"/>
              </w:rPr>
              <w:t xml:space="preserve">CANTADA </w:t>
            </w:r>
            <w:r w:rsidRPr="00983D36">
              <w:rPr>
                <w:rFonts w:ascii="Arial" w:hAnsi="Arial" w:cs="Arial"/>
                <w:b/>
                <w:sz w:val="24"/>
              </w:rPr>
              <w:t xml:space="preserve">PATINHO </w:t>
            </w:r>
            <w:r w:rsidR="006041EB" w:rsidRPr="00983D36">
              <w:rPr>
                <w:rFonts w:ascii="Arial" w:hAnsi="Arial" w:cs="Arial"/>
                <w:b/>
                <w:sz w:val="24"/>
              </w:rPr>
              <w:t>FEIO</w:t>
            </w:r>
          </w:p>
          <w:p w:rsidR="009E51DA" w:rsidRPr="00983D36" w:rsidRDefault="009E51DA" w:rsidP="00983D36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983D36">
              <w:rPr>
                <w:rFonts w:ascii="Arial" w:hAnsi="Arial" w:cs="Arial"/>
                <w:b/>
                <w:sz w:val="24"/>
              </w:rPr>
              <w:t>TRABALHANDO IGUAL E DIFERENTE (COMPARAÇÃO).</w:t>
            </w:r>
          </w:p>
          <w:p w:rsidR="009E51DA" w:rsidRPr="00983D36" w:rsidRDefault="006041EB" w:rsidP="00983D36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983D36">
              <w:rPr>
                <w:rFonts w:ascii="Arial" w:hAnsi="Arial" w:cs="Arial"/>
                <w:b/>
                <w:sz w:val="24"/>
              </w:rPr>
              <w:t xml:space="preserve">CIRCULAR </w:t>
            </w:r>
            <w:r w:rsidR="009E51DA" w:rsidRPr="00983D36">
              <w:rPr>
                <w:rFonts w:ascii="Arial" w:hAnsi="Arial" w:cs="Arial"/>
                <w:b/>
                <w:sz w:val="24"/>
              </w:rPr>
              <w:t>A MAMAE PATA E PINTAR OS FILHOTES, ASSIMILANDO AS DIFERENÇAS, MAIOR E MENOR.</w:t>
            </w:r>
          </w:p>
          <w:p w:rsidR="009E51DA" w:rsidRPr="00EF09CA" w:rsidRDefault="009E51DA" w:rsidP="009E51DA">
            <w:pPr>
              <w:jc w:val="center"/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shd w:val="clear" w:color="auto" w:fill="F9F9F9"/>
                <w:lang w:eastAsia="pt-BR"/>
              </w:rPr>
              <w:drawing>
                <wp:inline distT="0" distB="0" distL="0" distR="0">
                  <wp:extent cx="1846394" cy="2628000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TO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74071" b="62153"/>
                          <a:stretch/>
                        </pic:blipFill>
                        <pic:spPr bwMode="auto">
                          <a:xfrm>
                            <a:off x="0" y="0"/>
                            <a:ext cx="1846394" cy="26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6EC" w:rsidRPr="001A5177" w:rsidRDefault="005416E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28/10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CF0A9B" w:rsidRPr="00341E74" w:rsidRDefault="005416EC" w:rsidP="00CF0A9B">
            <w:pPr>
              <w:spacing w:after="0" w:line="36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</w:t>
            </w:r>
            <w:proofErr w:type="gramStart"/>
            <w:r w:rsidRPr="001A5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0A9B"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gramEnd"/>
            <w:r w:rsidR="00CF0A9B"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SUPORTES, MATERIAIS E INSTRUMENTOS PARA DESENHAR, PINTAR, FOLHEAR.</w:t>
            </w:r>
          </w:p>
          <w:p w:rsidR="00CF0A9B" w:rsidRPr="00341E74" w:rsidRDefault="00CF0A9B" w:rsidP="00CF0A9B">
            <w:pPr>
              <w:numPr>
                <w:ilvl w:val="0"/>
                <w:numId w:val="26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OS OBJETOS, SUAS CARACTERÍSTICAS, PROPRIEDADES E FUNÇÕES.</w:t>
            </w: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36D" w:rsidRPr="00341E74" w:rsidRDefault="005416EC" w:rsidP="00EE336D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gramEnd"/>
            <w:r w:rsidR="00EE336D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TRAÇOS, SONS, CORES E FORMAS:</w:t>
            </w:r>
          </w:p>
          <w:p w:rsidR="00EE336D" w:rsidRPr="00341E74" w:rsidRDefault="00EE336D" w:rsidP="00D23B13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(EI02TS02) UTILIZAR MATERIAIS VARIADOS COM POSSIBILIDADES DE MANIPULAÇÃO (ARGILA, MASSA DE MODELAR), EXPLORANDO CORES, TEXTURAS, SUPERFÍCIES, PLANOS, FORMAS E VOLUMES AO CRIAR OBJETOS TRIDIMENSIONAIS.</w:t>
            </w:r>
          </w:p>
          <w:p w:rsidR="00EE336D" w:rsidRPr="00341E74" w:rsidRDefault="00EE336D" w:rsidP="00EE336D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EXPERIMENTAR POSSIBILIDADES DE REPRESENTAÇÃO VISUAL TRIDIMENSIONAL, UTILIZANDO MATERIAIS DIVERSOS: CAIXAS, EMBALAGENS, TECIDOS, TAMPINHAS, </w:t>
            </w: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lastRenderedPageBreak/>
              <w:t>MASSA DE MODELAR, ARGILA E OUTROS.</w:t>
            </w:r>
          </w:p>
          <w:p w:rsidR="00EE336D" w:rsidRPr="00341E74" w:rsidRDefault="00EE336D" w:rsidP="00EE336D">
            <w:pPr>
              <w:numPr>
                <w:ilvl w:val="0"/>
                <w:numId w:val="23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EXPERIMENTAR E EXPLORAR SUPERFÍCIES TRIDIMENSIONAIS COM TEXTURAS DIVERSAS: PEDRINHAS, SEMENTES, ALGODÃO, ARGILA E OUTROS.</w:t>
            </w:r>
          </w:p>
          <w:p w:rsidR="005416EC" w:rsidRPr="00EE336D" w:rsidRDefault="00EE336D" w:rsidP="00EE336D">
            <w:pPr>
              <w:pStyle w:val="PargrafodaLista"/>
              <w:numPr>
                <w:ilvl w:val="0"/>
                <w:numId w:val="23"/>
              </w:numPr>
              <w:spacing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APRECIAR E ORALIZAR SOBRE DIFERENTE</w:t>
            </w: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 OBRAS DE ARTE TRIDIMENSIONAIS.</w:t>
            </w: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9CA" w:rsidRPr="00EF09CA" w:rsidRDefault="00EF09CA" w:rsidP="00EF09C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F09CA">
              <w:rPr>
                <w:rFonts w:ascii="Arial" w:hAnsi="Arial" w:cs="Arial"/>
                <w:b/>
                <w:sz w:val="24"/>
                <w:szCs w:val="24"/>
              </w:rPr>
              <w:t>BRINCADEIRA: COORDENAÇÃO MOTORA</w:t>
            </w:r>
          </w:p>
          <w:p w:rsidR="006D1671" w:rsidRPr="006D1671" w:rsidRDefault="006D1671" w:rsidP="006D16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1671">
              <w:rPr>
                <w:rFonts w:ascii="Arial" w:hAnsi="Arial" w:cs="Arial"/>
                <w:sz w:val="24"/>
                <w:szCs w:val="24"/>
              </w:rPr>
              <w:t>O que você precisa P</w:t>
            </w:r>
            <w:r w:rsidR="00EF09CA" w:rsidRPr="006D1671">
              <w:rPr>
                <w:rFonts w:ascii="Arial" w:hAnsi="Arial" w:cs="Arial"/>
                <w:sz w:val="24"/>
                <w:szCs w:val="24"/>
              </w:rPr>
              <w:t xml:space="preserve">ara realizar a atividade, vamos precisar de apenas: </w:t>
            </w:r>
          </w:p>
          <w:p w:rsidR="006D1671" w:rsidRPr="006D1671" w:rsidRDefault="00EF09CA" w:rsidP="006D16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6D1671">
              <w:rPr>
                <w:rFonts w:ascii="Arial" w:hAnsi="Arial" w:cs="Arial"/>
                <w:sz w:val="24"/>
                <w:szCs w:val="24"/>
              </w:rPr>
              <w:t>Cola</w:t>
            </w:r>
            <w:proofErr w:type="gramEnd"/>
            <w:r w:rsidRPr="006D1671">
              <w:rPr>
                <w:rFonts w:ascii="Arial" w:hAnsi="Arial" w:cs="Arial"/>
                <w:sz w:val="24"/>
                <w:szCs w:val="24"/>
              </w:rPr>
              <w:t xml:space="preserve"> Materiais como arroz, feijão, milho de pipoca ou revistas velhas.</w:t>
            </w:r>
          </w:p>
          <w:p w:rsidR="006D1671" w:rsidRPr="006D1671" w:rsidRDefault="00EF09CA" w:rsidP="006D16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1671">
              <w:rPr>
                <w:rFonts w:ascii="Arial" w:hAnsi="Arial" w:cs="Arial"/>
                <w:sz w:val="24"/>
                <w:szCs w:val="24"/>
              </w:rPr>
              <w:t xml:space="preserve">Com uma cola e diversos materiais que vocês </w:t>
            </w:r>
            <w:proofErr w:type="gramStart"/>
            <w:r w:rsidRPr="006D1671">
              <w:rPr>
                <w:rFonts w:ascii="Arial" w:hAnsi="Arial" w:cs="Arial"/>
                <w:sz w:val="24"/>
                <w:szCs w:val="24"/>
              </w:rPr>
              <w:t>tem</w:t>
            </w:r>
            <w:proofErr w:type="gramEnd"/>
            <w:r w:rsidRPr="006D1671">
              <w:rPr>
                <w:rFonts w:ascii="Arial" w:hAnsi="Arial" w:cs="Arial"/>
                <w:sz w:val="24"/>
                <w:szCs w:val="24"/>
              </w:rPr>
              <w:t xml:space="preserve"> em casa, a diversão está garantida! Vamos brincar </w:t>
            </w:r>
          </w:p>
          <w:p w:rsidR="006D1671" w:rsidRPr="006D1671" w:rsidRDefault="00EF09CA" w:rsidP="006D16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1671">
              <w:rPr>
                <w:rFonts w:ascii="Arial" w:hAnsi="Arial" w:cs="Arial"/>
                <w:sz w:val="24"/>
                <w:szCs w:val="24"/>
              </w:rPr>
              <w:t xml:space="preserve">Na folha de sulfite, você ou a criança fará alguns desenhos em linhas e a criança colará vários materiais em cima, trabalhando assim a coordenação motora. Os materiais podem ser: arroz, feijão, milho de pipoca ou revistas velhas. Agora é só se divertir! </w:t>
            </w:r>
          </w:p>
          <w:p w:rsidR="005416EC" w:rsidRDefault="00EF09CA" w:rsidP="006D16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D1671">
              <w:rPr>
                <w:rFonts w:ascii="Arial" w:hAnsi="Arial" w:cs="Arial"/>
                <w:sz w:val="24"/>
                <w:szCs w:val="24"/>
              </w:rPr>
              <w:t>Essa atividade tem como objetivo auxiliar no desenvolvimento da coordenação motora fina e nas habilidades manuais das crianças.</w:t>
            </w:r>
          </w:p>
          <w:p w:rsidR="006D1671" w:rsidRDefault="006D1671" w:rsidP="006D1671">
            <w:pPr>
              <w:jc w:val="center"/>
              <w:rPr>
                <w:rFonts w:eastAsiaTheme="minorEastAsia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998922" cy="1526583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224" t="25798" r="39554" b="21486"/>
                          <a:stretch/>
                        </pic:blipFill>
                        <pic:spPr bwMode="auto">
                          <a:xfrm>
                            <a:off x="0" y="0"/>
                            <a:ext cx="3000739" cy="1527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D1671" w:rsidRPr="001A5177" w:rsidRDefault="006D1671" w:rsidP="006D1671">
            <w:pPr>
              <w:jc w:val="center"/>
              <w:rPr>
                <w:rFonts w:eastAsiaTheme="minorEastAsia"/>
                <w:b/>
                <w:sz w:val="24"/>
                <w:szCs w:val="24"/>
                <w:lang w:eastAsia="zh-CN"/>
              </w:rPr>
            </w:pPr>
            <w:proofErr w:type="gramStart"/>
            <w:r w:rsidRPr="006D1671">
              <w:rPr>
                <w:rFonts w:eastAsiaTheme="minorEastAsia"/>
                <w:b/>
                <w:sz w:val="24"/>
                <w:szCs w:val="24"/>
                <w:lang w:eastAsia="zh-CN"/>
              </w:rPr>
              <w:t>https</w:t>
            </w:r>
            <w:proofErr w:type="gramEnd"/>
            <w:r w:rsidRPr="006D1671">
              <w:rPr>
                <w:rFonts w:eastAsiaTheme="minorEastAsia"/>
                <w:b/>
                <w:sz w:val="24"/>
                <w:szCs w:val="24"/>
                <w:lang w:eastAsia="zh-CN"/>
              </w:rPr>
              <w:t>://www.youtube.com/watch?v=</w:t>
            </w:r>
            <w:proofErr w:type="gramStart"/>
            <w:r w:rsidRPr="006D1671">
              <w:rPr>
                <w:rFonts w:eastAsiaTheme="minorEastAsia"/>
                <w:b/>
                <w:sz w:val="24"/>
                <w:szCs w:val="24"/>
                <w:lang w:eastAsia="zh-CN"/>
              </w:rPr>
              <w:t>MCORuQdKd44</w:t>
            </w:r>
            <w:proofErr w:type="gramEnd"/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29 /10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A3B16" w:rsidRPr="00341E74" w:rsidRDefault="002A3B16" w:rsidP="002A3B16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CRIAÇÃO E RECONTO DE HISTÓRIAS.</w:t>
            </w:r>
          </w:p>
          <w:p w:rsidR="002A3B16" w:rsidRDefault="002A3B16" w:rsidP="002A3B16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LINGUAGEM ORAL.</w:t>
            </w:r>
          </w:p>
          <w:p w:rsidR="00CF0A9B" w:rsidRPr="00341E74" w:rsidRDefault="00CF0A9B" w:rsidP="00CF0A9B">
            <w:pPr>
              <w:spacing w:after="0" w:line="360" w:lineRule="auto"/>
              <w:ind w:left="720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B4" w:rsidRPr="00F26CFA" w:rsidRDefault="005416EC" w:rsidP="001D4BB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="001D4BB4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1D4BB4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ESCUTA, FALA, PENSAMENTO E IMAGINAÇÃO:</w:t>
            </w:r>
          </w:p>
          <w:p w:rsidR="001D4BB4" w:rsidRPr="00341E74" w:rsidRDefault="001D4BB4" w:rsidP="001D4BB4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(EI02EF06) CRIAR E CONTAR HISTÓRIAS ORALMENTE, COM BASE EM IMAGENS OU TEMAS SUGERIDOS.</w:t>
            </w:r>
          </w:p>
          <w:p w:rsidR="001D4BB4" w:rsidRPr="00341E74" w:rsidRDefault="001D4BB4" w:rsidP="001D4BB4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RECONTAR HISTÓRIAS AO BRINCAR DE FAZ DE CONTA.</w:t>
            </w:r>
          </w:p>
          <w:p w:rsidR="001D4BB4" w:rsidRPr="00341E74" w:rsidRDefault="001D4BB4" w:rsidP="001D4BB4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DITAR HISTÓRIAS CRIADAS OU MEMORIZADAS </w:t>
            </w:r>
            <w:proofErr w:type="gramStart"/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AO(</w:t>
            </w:r>
            <w:proofErr w:type="gramEnd"/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À) PROFESSOR(A).</w:t>
            </w: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3B5" w:rsidRPr="00097061" w:rsidRDefault="00400C4D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097061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HISTÓRIA </w:t>
            </w:r>
            <w:r w:rsidR="006041EB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CANTADA </w:t>
            </w:r>
            <w:r w:rsidRPr="00097061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A BRUXINHA BOA</w:t>
            </w:r>
            <w:r w:rsidR="006041EB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</w:p>
          <w:p w:rsidR="00400C4D" w:rsidRDefault="00400C4D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TRABALHANDO O HALLOWEN CONTEXTUALIZAR A HISTÓRIA</w:t>
            </w:r>
            <w:proofErr w:type="gramStart"/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 </w:t>
            </w:r>
            <w:proofErr w:type="gramEnd"/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E BRINCAR COM O FANTOCHE DE PALITO DE SORVETE.</w:t>
            </w:r>
          </w:p>
          <w:p w:rsidR="006041EB" w:rsidRDefault="006041EB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proofErr w:type="gramStart"/>
            <w:r w:rsidRPr="006041EB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https</w:t>
            </w:r>
            <w:proofErr w:type="gramEnd"/>
            <w:r w:rsidRPr="006041EB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://www.youtube.com/watch?v=</w:t>
            </w:r>
            <w:proofErr w:type="gramStart"/>
            <w:r w:rsidRPr="006041EB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pmnLVheLWYw</w:t>
            </w:r>
            <w:proofErr w:type="gramEnd"/>
          </w:p>
          <w:p w:rsidR="00400C4D" w:rsidRPr="001A5177" w:rsidRDefault="00400C4D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929180" cy="3414905"/>
                  <wp:effectExtent l="0" t="0" r="0" b="0"/>
                  <wp:docPr id="4" name="Imagem 4" descr="Educação Infantil, Criatividade e Amor: Bruxinha | Atividades para o dia  das bruxas, Bruxas, Artesanatos de hallow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ducação Infantil, Criatividade e Amor: Bruxinha | Atividades para o dia  das bruxas, Bruxas, Artesanatos de hallowe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900"/>
                          <a:stretch/>
                        </pic:blipFill>
                        <pic:spPr bwMode="auto">
                          <a:xfrm>
                            <a:off x="0" y="0"/>
                            <a:ext cx="2928264" cy="341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30/10/2020</w:t>
            </w:r>
          </w:p>
          <w:p w:rsidR="005416EC" w:rsidRPr="00B63E2B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FERIADO </w:t>
            </w: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MUNICIPAL –DIA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DO FUNCIONÁRIO PÚBLICO</w:t>
            </w:r>
          </w:p>
          <w:p w:rsidR="005416EC" w:rsidRPr="001A5177" w:rsidRDefault="005416EC" w:rsidP="00005BE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416EC" w:rsidRPr="001A5177" w:rsidRDefault="005416EC" w:rsidP="005416EC">
      <w:pPr>
        <w:rPr>
          <w:rFonts w:ascii="Arial" w:hAnsi="Arial" w:cs="Arial"/>
          <w:sz w:val="24"/>
          <w:szCs w:val="24"/>
        </w:rPr>
      </w:pPr>
    </w:p>
    <w:p w:rsidR="005416EC" w:rsidRDefault="005416EC" w:rsidP="001A5177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Y="-12624"/>
        <w:tblW w:w="9798" w:type="dxa"/>
        <w:tblLayout w:type="fixed"/>
        <w:tblLook w:val="04A0"/>
      </w:tblPr>
      <w:tblGrid>
        <w:gridCol w:w="1909"/>
        <w:gridCol w:w="7889"/>
      </w:tblGrid>
      <w:tr w:rsidR="005416EC" w:rsidRPr="001A5177" w:rsidTr="00EF09CA">
        <w:trPr>
          <w:trHeight w:val="1975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 02/11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EF09CA" w:rsidRDefault="00EF09CA" w:rsidP="00EF09C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FERIADO RECESSO FINADOS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416EC" w:rsidRPr="001A5177" w:rsidTr="00005BE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5416EC" w:rsidRPr="001A5177" w:rsidRDefault="005416EC" w:rsidP="00005BE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03/11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80DA7" w:rsidRPr="00341E74" w:rsidRDefault="00A80DA7" w:rsidP="00A80DA7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APRECIAÇÃO DE GÊNEROS TEXTUAIS.</w:t>
            </w:r>
          </w:p>
          <w:p w:rsidR="00A80DA7" w:rsidRPr="00341E74" w:rsidRDefault="00A80DA7" w:rsidP="00A80DA7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GÊNEROS TEXTUAIS, SEUS AUTORES, CARACTERÍSTICAS E SUPORTES.</w:t>
            </w:r>
          </w:p>
          <w:p w:rsidR="005416EC" w:rsidRPr="001A5177" w:rsidRDefault="005416EC" w:rsidP="00005BE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                          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B4" w:rsidRPr="00F26CFA" w:rsidRDefault="005416EC" w:rsidP="001D4BB4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: </w:t>
            </w:r>
            <w:r w:rsidR="001D4BB4"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:</w:t>
            </w:r>
            <w:proofErr w:type="gramEnd"/>
            <w:r w:rsidR="001D4BB4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="001D4BB4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ESCUTA, FALA, PENSAMENTO E IMAGINAÇÃO:</w:t>
            </w:r>
          </w:p>
          <w:p w:rsidR="001D4BB4" w:rsidRPr="00341E74" w:rsidRDefault="001D4BB4" w:rsidP="001D4BB4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(EI02EF08) MANIPULAR TEXTOS E PARTICIPAR DE SITUAÇÕES DE ESCUTA PARA AMPLIAR SEU CONTATO COM DIFERENTES GÊNEROS TEXTUAIS (PARLENDAS, HISTÓRIAS DE AVENTURA, TIRINHAS, CARTAZES DE SALA, CARDÁPIOS, NOTÍCIAS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,</w:t>
            </w: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 xml:space="preserve"> ETC.).</w:t>
            </w:r>
          </w:p>
          <w:p w:rsidR="001D4BB4" w:rsidRPr="00341E74" w:rsidRDefault="001D4BB4" w:rsidP="001D4BB4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O JORNAL COMO FONTE DE INFORMAÇÃO.</w:t>
            </w:r>
          </w:p>
          <w:p w:rsidR="001D4BB4" w:rsidRPr="00341E74" w:rsidRDefault="001D4BB4" w:rsidP="001D4BB4">
            <w:pPr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OUVIR HISTÓRIAS CONTADAS POR OUTRAS PESSOAS DENTRO DA INSTITUIÇÃO: AVÓS, IRMÃOS, PAIS E OUTROS.</w:t>
            </w:r>
          </w:p>
          <w:p w:rsidR="001D4BB4" w:rsidRPr="00341E74" w:rsidRDefault="001D4BB4" w:rsidP="001D4BB4">
            <w:pPr>
              <w:pStyle w:val="PargrafodaLista"/>
              <w:numPr>
                <w:ilvl w:val="0"/>
                <w:numId w:val="24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ESCOLHER LIVROS DE LITERATURA E “LÊ-LOS” À SUA MANEIRA.</w:t>
            </w:r>
          </w:p>
          <w:p w:rsidR="005416EC" w:rsidRDefault="005416EC" w:rsidP="00005BE2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</w:p>
          <w:p w:rsidR="001D4BB4" w:rsidRPr="001A5177" w:rsidRDefault="001D4BB4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07E" w:rsidRDefault="006D707E" w:rsidP="006D1671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</w:pPr>
            <w:r w:rsidRPr="006D707E"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  <w:t>A ARANHA RENDEIRA</w:t>
            </w:r>
          </w:p>
          <w:p w:rsidR="006D707E" w:rsidRDefault="006D707E" w:rsidP="006D707E">
            <w:pPr>
              <w:rPr>
                <w:rFonts w:ascii="Arial" w:hAnsi="Arial" w:cs="Arial"/>
                <w:sz w:val="24"/>
              </w:rPr>
            </w:pPr>
            <w:r w:rsidRPr="006D707E">
              <w:rPr>
                <w:rFonts w:ascii="Arial" w:hAnsi="Arial" w:cs="Arial"/>
                <w:sz w:val="24"/>
              </w:rPr>
              <w:t>Que bela amizade pode surgir entre uma casa cansada e uma aranha artista!</w:t>
            </w:r>
          </w:p>
          <w:p w:rsidR="006D707E" w:rsidRPr="006D707E" w:rsidRDefault="006D707E" w:rsidP="006D707E">
            <w:pPr>
              <w:jc w:val="both"/>
              <w:rPr>
                <w:rFonts w:ascii="Arial" w:hAnsi="Arial" w:cs="Arial"/>
                <w:sz w:val="24"/>
              </w:rPr>
            </w:pPr>
            <w:proofErr w:type="spellStart"/>
            <w:r w:rsidRPr="006D707E">
              <w:rPr>
                <w:rFonts w:ascii="Arial" w:hAnsi="Arial" w:cs="Arial"/>
                <w:sz w:val="24"/>
              </w:rPr>
              <w:t>Contação</w:t>
            </w:r>
            <w:proofErr w:type="spellEnd"/>
            <w:r w:rsidRPr="006D707E">
              <w:rPr>
                <w:rFonts w:ascii="Arial" w:hAnsi="Arial" w:cs="Arial"/>
                <w:sz w:val="24"/>
              </w:rPr>
              <w:t xml:space="preserve"> - Juçara </w:t>
            </w:r>
            <w:proofErr w:type="spellStart"/>
            <w:r w:rsidRPr="006D707E">
              <w:rPr>
                <w:rFonts w:ascii="Arial" w:hAnsi="Arial" w:cs="Arial"/>
                <w:sz w:val="24"/>
              </w:rPr>
              <w:t>Batichoti</w:t>
            </w:r>
            <w:proofErr w:type="spellEnd"/>
            <w:r w:rsidRPr="006D707E">
              <w:rPr>
                <w:rFonts w:ascii="Arial" w:hAnsi="Arial" w:cs="Arial"/>
                <w:sz w:val="24"/>
              </w:rPr>
              <w:t xml:space="preserve"> História - Juçara </w:t>
            </w:r>
            <w:proofErr w:type="spellStart"/>
            <w:r w:rsidRPr="006D707E">
              <w:rPr>
                <w:rFonts w:ascii="Arial" w:hAnsi="Arial" w:cs="Arial"/>
                <w:sz w:val="24"/>
              </w:rPr>
              <w:t>Batichoti</w:t>
            </w:r>
            <w:proofErr w:type="spellEnd"/>
            <w:r w:rsidRPr="006D707E">
              <w:rPr>
                <w:rFonts w:ascii="Arial" w:hAnsi="Arial" w:cs="Arial"/>
                <w:sz w:val="24"/>
              </w:rPr>
              <w:t xml:space="preserve"> Produção - Olavo Virgilio - </w:t>
            </w:r>
            <w:hyperlink r:id="rId13" w:tgtFrame="_blank" w:history="1">
              <w:r w:rsidRPr="006D707E">
                <w:rPr>
                  <w:rStyle w:val="Hyperlink"/>
                  <w:rFonts w:ascii="Arial" w:hAnsi="Arial" w:cs="Arial"/>
                  <w:sz w:val="24"/>
                </w:rPr>
                <w:t>https://twitter.com/olavovirgilio</w:t>
              </w:r>
            </w:hyperlink>
            <w:r w:rsidRPr="006D707E">
              <w:rPr>
                <w:rFonts w:ascii="Arial" w:hAnsi="Arial" w:cs="Arial"/>
                <w:sz w:val="24"/>
              </w:rPr>
              <w:t xml:space="preserve"> Arte da abertura - Diana </w:t>
            </w:r>
            <w:proofErr w:type="spellStart"/>
            <w:r w:rsidRPr="006D707E">
              <w:rPr>
                <w:rFonts w:ascii="Arial" w:hAnsi="Arial" w:cs="Arial"/>
                <w:sz w:val="24"/>
              </w:rPr>
              <w:t>Chacon</w:t>
            </w:r>
            <w:proofErr w:type="spellEnd"/>
          </w:p>
          <w:p w:rsidR="005416EC" w:rsidRPr="006D707E" w:rsidRDefault="006D707E" w:rsidP="006D707E">
            <w:pPr>
              <w:rPr>
                <w:rFonts w:ascii="Arial" w:hAnsi="Arial" w:cs="Arial"/>
                <w:sz w:val="24"/>
              </w:rPr>
            </w:pPr>
            <w:proofErr w:type="gramStart"/>
            <w:r w:rsidRPr="006D707E">
              <w:rPr>
                <w:rFonts w:ascii="Arial" w:hAnsi="Arial" w:cs="Arial"/>
                <w:sz w:val="24"/>
              </w:rPr>
              <w:t>https</w:t>
            </w:r>
            <w:proofErr w:type="gramEnd"/>
            <w:r w:rsidRPr="006D707E">
              <w:rPr>
                <w:rFonts w:ascii="Arial" w:hAnsi="Arial" w:cs="Arial"/>
                <w:sz w:val="24"/>
              </w:rPr>
              <w:t>://www.youtube.com/watch?v=</w:t>
            </w:r>
            <w:proofErr w:type="gramStart"/>
            <w:r w:rsidRPr="006D707E">
              <w:rPr>
                <w:rFonts w:ascii="Arial" w:hAnsi="Arial" w:cs="Arial"/>
                <w:sz w:val="24"/>
              </w:rPr>
              <w:t>qombBS0p8dE</w:t>
            </w:r>
            <w:proofErr w:type="gramEnd"/>
          </w:p>
          <w:p w:rsidR="006D1671" w:rsidRDefault="006D707E" w:rsidP="00727247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98183" cy="1270861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211" t="33813" r="40280" b="21333"/>
                          <a:stretch/>
                        </pic:blipFill>
                        <pic:spPr bwMode="auto">
                          <a:xfrm>
                            <a:off x="0" y="0"/>
                            <a:ext cx="2899182" cy="1271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0672" w:rsidRPr="006D1671" w:rsidRDefault="00F60672" w:rsidP="0072724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u w:val="single"/>
                <w:lang w:eastAsia="pt-BR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bottom</wp:align>
                  </wp:positionV>
                  <wp:extent cx="3005077" cy="3600000"/>
                  <wp:effectExtent l="0" t="0" r="0" b="0"/>
                  <wp:wrapSquare wrapText="bothSides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ANHA RENDEIRA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" t="18369" r="35119" b="1940"/>
                          <a:stretch/>
                        </pic:blipFill>
                        <pic:spPr bwMode="auto">
                          <a:xfrm>
                            <a:off x="0" y="0"/>
                            <a:ext cx="3005077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proofErr w:type="gramStart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</w:t>
            </w:r>
            <w:proofErr w:type="gramEnd"/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04/11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D23B13" w:rsidRPr="00341E74" w:rsidRDefault="005416EC" w:rsidP="00D23B13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●</w:t>
            </w:r>
            <w:proofErr w:type="gramStart"/>
            <w:r w:rsidRPr="001A5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23B13"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gramEnd"/>
            <w:r w:rsidR="00D23B13"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SEU CORPO, SUAS POSSIBILIDADES MOTORAS, SENSORIAIS E EXPRESSIVAS.</w:t>
            </w:r>
          </w:p>
          <w:p w:rsidR="00D23B13" w:rsidRPr="00341E74" w:rsidRDefault="00D23B13" w:rsidP="00D23B13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CORPO E SEUS MOVIMENTOS.</w:t>
            </w: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5416EC" w:rsidRPr="001A5177" w:rsidRDefault="005416EC" w:rsidP="00005BE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1D4BB4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1D4BB4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CORPO, GESTOS E MOVIMENTOS:</w:t>
            </w:r>
          </w:p>
          <w:p w:rsidR="005416EC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D4BB4" w:rsidRPr="00341E74" w:rsidRDefault="001D4BB4" w:rsidP="001D4BB4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(EI02CG03) EXPLORAR FORMAS DE DESLOCAMENTO NO ESPAÇO (PULAR, SALTAR, DANÇAR), COMBINANDO MOVIMENTOS E SEGUINDO ORIENTAÇÕES.</w:t>
            </w:r>
          </w:p>
          <w:p w:rsidR="001D4BB4" w:rsidRPr="00341E74" w:rsidRDefault="001D4BB4" w:rsidP="001D4BB4">
            <w:pPr>
              <w:numPr>
                <w:ilvl w:val="0"/>
                <w:numId w:val="21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ESPAÇOS MAIORES, COM MAIS DESAFIOS, VARIANDO OS MOVIMENTOS E MOSTRANDO MAIOR DOMÍNIO SOBRE ELES.</w:t>
            </w:r>
          </w:p>
          <w:p w:rsidR="00D86415" w:rsidRPr="001D4BB4" w:rsidRDefault="001D4BB4" w:rsidP="001D4BB4">
            <w:pPr>
              <w:pStyle w:val="PargrafodaLista"/>
              <w:numPr>
                <w:ilvl w:val="0"/>
                <w:numId w:val="21"/>
              </w:num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DESCREVER SEUS MOVIMENTOS ENQUANTO OS REALIZA.</w:t>
            </w:r>
          </w:p>
          <w:p w:rsidR="00D86415" w:rsidRDefault="00D86415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86415" w:rsidRPr="001A5177" w:rsidRDefault="00D86415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415" w:rsidRDefault="00D86415" w:rsidP="007F73B5">
            <w:pPr>
              <w:rPr>
                <w:rFonts w:ascii="Arial" w:hAnsi="Arial" w:cs="Arial"/>
                <w:b/>
                <w:sz w:val="24"/>
              </w:rPr>
            </w:pPr>
          </w:p>
          <w:p w:rsidR="007F73B5" w:rsidRPr="006D1671" w:rsidRDefault="007F73B5" w:rsidP="007F73B5">
            <w:pPr>
              <w:rPr>
                <w:rFonts w:ascii="Arial" w:hAnsi="Arial" w:cs="Arial"/>
                <w:b/>
                <w:sz w:val="24"/>
              </w:rPr>
            </w:pPr>
            <w:r w:rsidRPr="006D1671">
              <w:rPr>
                <w:rFonts w:ascii="Arial" w:hAnsi="Arial" w:cs="Arial"/>
                <w:b/>
                <w:sz w:val="24"/>
              </w:rPr>
              <w:t>BRINCADEIRA: JOGO DO CAMINHO</w:t>
            </w:r>
          </w:p>
          <w:p w:rsidR="007F73B5" w:rsidRDefault="007F73B5" w:rsidP="007F73B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MATERIAIS NECESSÁRIOS:</w:t>
            </w:r>
          </w:p>
          <w:p w:rsidR="007F73B5" w:rsidRDefault="007F73B5" w:rsidP="007F73B5">
            <w:pPr>
              <w:jc w:val="both"/>
              <w:rPr>
                <w:rFonts w:ascii="Arial" w:hAnsi="Arial" w:cs="Arial"/>
                <w:sz w:val="24"/>
              </w:rPr>
            </w:pPr>
            <w:r w:rsidRPr="006D1671">
              <w:rPr>
                <w:rFonts w:ascii="Arial" w:hAnsi="Arial" w:cs="Arial"/>
                <w:sz w:val="24"/>
              </w:rPr>
              <w:t xml:space="preserve">Fita crepe e durex </w:t>
            </w:r>
          </w:p>
          <w:p w:rsidR="007F73B5" w:rsidRDefault="007F73B5" w:rsidP="007F73B5">
            <w:pPr>
              <w:jc w:val="both"/>
              <w:rPr>
                <w:rFonts w:ascii="Arial" w:hAnsi="Arial" w:cs="Arial"/>
                <w:sz w:val="24"/>
              </w:rPr>
            </w:pPr>
            <w:r w:rsidRPr="006D1671">
              <w:rPr>
                <w:rFonts w:ascii="Arial" w:hAnsi="Arial" w:cs="Arial"/>
                <w:sz w:val="24"/>
              </w:rPr>
              <w:t>Um espaço para criar o caminho da brincadeira</w:t>
            </w:r>
          </w:p>
          <w:p w:rsidR="007F73B5" w:rsidRDefault="007F73B5" w:rsidP="007F73B5">
            <w:pPr>
              <w:jc w:val="both"/>
              <w:rPr>
                <w:rFonts w:ascii="Arial" w:hAnsi="Arial" w:cs="Arial"/>
                <w:sz w:val="24"/>
              </w:rPr>
            </w:pPr>
            <w:r w:rsidRPr="006D1671">
              <w:rPr>
                <w:rFonts w:ascii="Arial" w:hAnsi="Arial" w:cs="Arial"/>
                <w:sz w:val="24"/>
              </w:rPr>
              <w:t xml:space="preserve">Vamos brincar? No espaço escolhido, você vai usar a fita crepe ou o durex, para formar os caminhos. O caminho será formado, conforme seu espaço e criatividade. Se for um corredor, faça linhas retas, em </w:t>
            </w:r>
            <w:proofErr w:type="spellStart"/>
            <w:r w:rsidRPr="006D1671">
              <w:rPr>
                <w:rFonts w:ascii="Arial" w:hAnsi="Arial" w:cs="Arial"/>
                <w:sz w:val="24"/>
              </w:rPr>
              <w:t>zig</w:t>
            </w:r>
            <w:proofErr w:type="spellEnd"/>
            <w:r w:rsidRPr="006D1671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6D1671">
              <w:rPr>
                <w:rFonts w:ascii="Arial" w:hAnsi="Arial" w:cs="Arial"/>
                <w:sz w:val="24"/>
              </w:rPr>
              <w:t>zag</w:t>
            </w:r>
            <w:proofErr w:type="spellEnd"/>
            <w:r w:rsidRPr="006D1671">
              <w:rPr>
                <w:rFonts w:ascii="Arial" w:hAnsi="Arial" w:cs="Arial"/>
                <w:sz w:val="24"/>
              </w:rPr>
              <w:t xml:space="preserve"> para a criança caminhar em cima. Se </w:t>
            </w:r>
            <w:proofErr w:type="gramStart"/>
            <w:r w:rsidRPr="006D1671">
              <w:rPr>
                <w:rFonts w:ascii="Arial" w:hAnsi="Arial" w:cs="Arial"/>
                <w:sz w:val="24"/>
              </w:rPr>
              <w:t>for</w:t>
            </w:r>
            <w:proofErr w:type="gramEnd"/>
            <w:r w:rsidRPr="006D1671">
              <w:rPr>
                <w:rFonts w:ascii="Arial" w:hAnsi="Arial" w:cs="Arial"/>
                <w:sz w:val="24"/>
              </w:rPr>
              <w:t xml:space="preserve"> espaços pequenos, faça formas geométricas ( quadrado, retângulo, triangulo), para a criança andar em cima, ou ate mesmo pular de um lado para outro, ou dentro e fora. Esses caminhos podem ainda ser usados como pista para eles brincarem de carrinho. Ou no caso das formas geométricas, espaço para brincar com os brinquedos. </w:t>
            </w:r>
          </w:p>
          <w:p w:rsidR="007F73B5" w:rsidRDefault="007F73B5" w:rsidP="007F73B5">
            <w:pPr>
              <w:jc w:val="both"/>
              <w:rPr>
                <w:rFonts w:ascii="Arial" w:hAnsi="Arial" w:cs="Arial"/>
                <w:sz w:val="24"/>
              </w:rPr>
            </w:pPr>
            <w:r w:rsidRPr="006D1671">
              <w:rPr>
                <w:rFonts w:ascii="Arial" w:hAnsi="Arial" w:cs="Arial"/>
                <w:sz w:val="24"/>
              </w:rPr>
              <w:t xml:space="preserve">Agora é só se divertir! </w:t>
            </w:r>
          </w:p>
          <w:p w:rsidR="007F73B5" w:rsidRDefault="007F73B5" w:rsidP="007F73B5">
            <w:pPr>
              <w:jc w:val="both"/>
              <w:rPr>
                <w:rFonts w:ascii="Arial" w:hAnsi="Arial" w:cs="Arial"/>
                <w:sz w:val="24"/>
              </w:rPr>
            </w:pPr>
            <w:r w:rsidRPr="006D1671">
              <w:rPr>
                <w:rFonts w:ascii="Arial" w:hAnsi="Arial" w:cs="Arial"/>
                <w:sz w:val="24"/>
              </w:rPr>
              <w:t xml:space="preserve">O jogo do caminho, não só </w:t>
            </w:r>
            <w:proofErr w:type="gramStart"/>
            <w:r w:rsidRPr="006D1671">
              <w:rPr>
                <w:rFonts w:ascii="Arial" w:hAnsi="Arial" w:cs="Arial"/>
                <w:sz w:val="24"/>
              </w:rPr>
              <w:t>é</w:t>
            </w:r>
            <w:proofErr w:type="gramEnd"/>
            <w:r w:rsidRPr="006D1671">
              <w:rPr>
                <w:rFonts w:ascii="Arial" w:hAnsi="Arial" w:cs="Arial"/>
                <w:sz w:val="24"/>
              </w:rPr>
              <w:t xml:space="preserve"> divertido como ajuda no desenvolvimento da coordenação motora ampla, orientação espacial, percepção visual, observação, atenção e concentração.</w:t>
            </w:r>
          </w:p>
          <w:p w:rsidR="007F73B5" w:rsidRDefault="00F30285" w:rsidP="007F73B5">
            <w:pPr>
              <w:jc w:val="both"/>
              <w:rPr>
                <w:rFonts w:ascii="Arial" w:hAnsi="Arial" w:cs="Arial"/>
                <w:sz w:val="24"/>
              </w:rPr>
            </w:pPr>
            <w:hyperlink r:id="rId16" w:history="1">
              <w:r w:rsidR="007F73B5" w:rsidRPr="002B3E1B">
                <w:rPr>
                  <w:rStyle w:val="Hyperlink"/>
                  <w:rFonts w:ascii="Arial" w:hAnsi="Arial" w:cs="Arial"/>
                  <w:sz w:val="24"/>
                </w:rPr>
                <w:t>https://www.youtube.com/watch?v=HEaUx2GVZjI</w:t>
              </w:r>
            </w:hyperlink>
          </w:p>
          <w:p w:rsidR="007F73B5" w:rsidRDefault="007F73B5" w:rsidP="007F73B5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333269" cy="20520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2308" t="26269" r="39538" b="24750"/>
                          <a:stretch/>
                        </pic:blipFill>
                        <pic:spPr bwMode="auto">
                          <a:xfrm>
                            <a:off x="0" y="0"/>
                            <a:ext cx="4333269" cy="205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6EC" w:rsidRPr="001A5177" w:rsidRDefault="005416EC" w:rsidP="00005BE2">
            <w:pPr>
              <w:tabs>
                <w:tab w:val="left" w:pos="4493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05 /11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2A3B16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2A3B16" w:rsidRDefault="002A3B16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A3B16" w:rsidRPr="00341E74" w:rsidRDefault="002A3B16" w:rsidP="002A3B16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USOS E FUNÇÕES DA ESCRITA.</w:t>
            </w:r>
          </w:p>
          <w:p w:rsidR="002A3B16" w:rsidRPr="00341E74" w:rsidRDefault="002A3B16" w:rsidP="002A3B16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GÊNEROS E SUPORTES DE TEXTOS.</w:t>
            </w:r>
          </w:p>
          <w:p w:rsidR="005416EC" w:rsidRPr="001D4BB4" w:rsidRDefault="002A3B16" w:rsidP="001D4BB4">
            <w:pPr>
              <w:numPr>
                <w:ilvl w:val="0"/>
                <w:numId w:val="19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2A3B16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VOCABULÁRIO</w:t>
            </w: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B4" w:rsidRDefault="001D4BB4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D4BB4" w:rsidRDefault="001D4BB4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B4" w:rsidRDefault="001D4BB4" w:rsidP="00C7611C">
            <w:pPr>
              <w:spacing w:after="0" w:line="360" w:lineRule="auto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1D4BB4" w:rsidRDefault="001D4BB4" w:rsidP="00C7611C">
            <w:pPr>
              <w:spacing w:after="0" w:line="360" w:lineRule="auto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  <w:p w:rsidR="00C7611C" w:rsidRPr="00F26CFA" w:rsidRDefault="005416EC" w:rsidP="00C7611C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C7611C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 xml:space="preserve"> </w:t>
            </w:r>
            <w:proofErr w:type="gramEnd"/>
            <w:r w:rsidR="00C7611C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CORPO, GESTOS E MOVIMENTOS: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C7611C"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 xml:space="preserve"> EI02CG05) DESENVOLVER PROGRESSIVAMENTE AS HABILIDADES MANUAIS, ADQUIRINDO CONTROLE PARA DESENHAR, PINTAR, RASGAR, FOLHEAR, ENTRE OUTROS.</w:t>
            </w:r>
          </w:p>
          <w:p w:rsidR="00C7611C" w:rsidRPr="00341E74" w:rsidRDefault="00C7611C" w:rsidP="00C7611C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O USO DE TESOURAS.</w:t>
            </w:r>
          </w:p>
          <w:p w:rsidR="00C7611C" w:rsidRPr="00341E74" w:rsidRDefault="00C7611C" w:rsidP="00C7611C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MUDAR A PÁGINA DO LIVRO OU EXPLORAR MATERIAIS DE CONSTRUÇÃO E BRINQUEDOS DE ENCAIXE DE DIFERENTES TAMANHOS E FORMATOS.</w:t>
            </w:r>
          </w:p>
          <w:p w:rsidR="00C7611C" w:rsidRPr="00341E74" w:rsidRDefault="00C7611C" w:rsidP="00C7611C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PINTAR, DESENHAR, RABISCAR, FOLHEAR E RECORTAR UTILIZANDO DIFERENTES RECURSOS E SUPORTES.</w:t>
            </w:r>
          </w:p>
          <w:p w:rsidR="00C7611C" w:rsidRPr="00341E74" w:rsidRDefault="00C7611C" w:rsidP="00C7611C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CONSTRUIR JOGOS DE MONTAR, EMPILHAR E ENCAIXAR.</w:t>
            </w:r>
          </w:p>
          <w:p w:rsidR="00C7611C" w:rsidRPr="00341E74" w:rsidRDefault="00C7611C" w:rsidP="00C7611C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PARTICIPAR DE SITUAÇÕES QUE ENVOLVAM O RASGAR, O ENROLAR E O AMASSAR.</w:t>
            </w:r>
          </w:p>
          <w:p w:rsidR="00C7611C" w:rsidRPr="00341E74" w:rsidRDefault="00C7611C" w:rsidP="00C7611C">
            <w:pPr>
              <w:numPr>
                <w:ilvl w:val="0"/>
                <w:numId w:val="22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VIRAR PÁGINAS DE LIVROS, REVISTAS, JORNAIS ETC. COM CRESCENTE HABILIDADE.</w:t>
            </w: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416EC" w:rsidRPr="001A5177" w:rsidRDefault="005416EC" w:rsidP="00005BE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D4BB4" w:rsidRDefault="001D4BB4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D4BB4" w:rsidRDefault="001D4BB4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bookmarkStart w:id="0" w:name="_GoBack"/>
            <w:bookmarkEnd w:id="0"/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4BB4" w:rsidRDefault="001D4BB4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1D4BB4" w:rsidRDefault="001D4BB4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</w:p>
          <w:p w:rsidR="007F73B5" w:rsidRPr="007F73B5" w:rsidRDefault="007F73B5" w:rsidP="007F73B5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7F73B5">
              <w:rPr>
                <w:rFonts w:ascii="Arial" w:hAnsi="Arial" w:cs="Arial"/>
                <w:b/>
                <w:sz w:val="24"/>
              </w:rPr>
              <w:t>HISTÓRIA O PEIXINHO DOURADO</w:t>
            </w:r>
          </w:p>
          <w:p w:rsidR="007F73B5" w:rsidRPr="001A5177" w:rsidRDefault="007F73B5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proofErr w:type="gramStart"/>
            <w:r w:rsidRPr="007F73B5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https</w:t>
            </w:r>
            <w:proofErr w:type="gramEnd"/>
            <w:r w:rsidRPr="007F73B5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://www.youtube.com/watch?v=</w:t>
            </w:r>
            <w:proofErr w:type="gramStart"/>
            <w:r w:rsidRPr="007F73B5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vY8OZ</w:t>
            </w:r>
            <w:proofErr w:type="gramEnd"/>
            <w:r w:rsidRPr="007F73B5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_prWXM</w:t>
            </w:r>
          </w:p>
          <w:p w:rsidR="007F73B5" w:rsidRDefault="007F73B5" w:rsidP="007F73B5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APÓS OUVIR, CONTEXTUALIZAR A HISTÓRIA DECORANDO O PEIXINHO DOURADO E FAZENDO BOLHAS NA ÁGUA.</w:t>
            </w:r>
          </w:p>
          <w:p w:rsidR="005416EC" w:rsidRPr="001A5177" w:rsidRDefault="00D86415" w:rsidP="007F73B5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pt-BR"/>
              </w:rPr>
              <w:lastRenderedPageBreak/>
              <w:drawing>
                <wp:inline distT="0" distB="0" distL="0" distR="0">
                  <wp:extent cx="2271530" cy="334800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IXE1.pn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2854" r="59466" b="25876"/>
                          <a:stretch/>
                        </pic:blipFill>
                        <pic:spPr bwMode="auto">
                          <a:xfrm>
                            <a:off x="0" y="0"/>
                            <a:ext cx="2271530" cy="33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6EC" w:rsidRDefault="005416EC" w:rsidP="00005BE2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EE336D" w:rsidRDefault="00EE336D" w:rsidP="00005BE2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EE336D" w:rsidRPr="001A5177" w:rsidRDefault="00EE336D" w:rsidP="00005BE2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5416EC" w:rsidRPr="001A5177" w:rsidRDefault="005416EC" w:rsidP="00005BE2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5416EC" w:rsidRPr="001A5177" w:rsidRDefault="005416EC" w:rsidP="00005BE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SEXTA–FEIRA 06 /11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5416EC" w:rsidRPr="001A5177" w:rsidRDefault="005416EC" w:rsidP="00005BE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CF0A9B" w:rsidRPr="00341E74" w:rsidRDefault="005416EC" w:rsidP="00CF0A9B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0A9B"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SEU CORPO, SUAS POSSIBILIDADES MOTORAS, SENSORIAIS E EXPRESSIVAS.</w:t>
            </w:r>
          </w:p>
          <w:p w:rsidR="00CF0A9B" w:rsidRPr="00341E74" w:rsidRDefault="00CF0A9B" w:rsidP="00CF0A9B">
            <w:pPr>
              <w:numPr>
                <w:ilvl w:val="0"/>
                <w:numId w:val="25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 CORPO E SEUS MOVIMENTOS.</w:t>
            </w:r>
          </w:p>
          <w:p w:rsidR="005416EC" w:rsidRPr="001A5177" w:rsidRDefault="005416EC" w:rsidP="00005BE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36D" w:rsidRDefault="005416EC" w:rsidP="00EE336D">
            <w:pPr>
              <w:spacing w:after="0" w:line="360" w:lineRule="auto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EE336D" w:rsidRPr="00341E74">
              <w:rPr>
                <w:rFonts w:ascii="Arial" w:hAnsi="Arial" w:cs="Arial"/>
                <w:b/>
                <w:bCs/>
                <w:sz w:val="24"/>
                <w:szCs w:val="24"/>
                <w:u w:val="single"/>
                <w:lang w:eastAsia="zh-CN"/>
              </w:rPr>
              <w:t>CORPO, GESTOS E MOVIMENTOS:</w:t>
            </w:r>
            <w:proofErr w:type="gramStart"/>
            <w:r w:rsidR="00EE336D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EE336D"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 xml:space="preserve"> </w:t>
            </w:r>
          </w:p>
          <w:p w:rsidR="00EE336D" w:rsidRPr="00341E74" w:rsidRDefault="00EE336D" w:rsidP="00EE336D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proofErr w:type="gramEnd"/>
            <w:r w:rsidRPr="00341E74">
              <w:rPr>
                <w:rFonts w:ascii="Arial" w:eastAsia="Times New Roman" w:hAnsi="Arial" w:cs="Arial"/>
                <w:b/>
                <w:bCs/>
                <w:sz w:val="24"/>
                <w:szCs w:val="24"/>
                <w:bdr w:val="none" w:sz="0" w:space="0" w:color="auto" w:frame="1"/>
                <w:lang w:eastAsia="pt-BR"/>
              </w:rPr>
              <w:t>(EI02CG03) EXPLORAR FORMAS DE DESLOCAMENTO NO ESPAÇO (PULAR, SALTAR, DANÇAR), COMBINANDO MOVIMENTOS E SEGUINDO ORIENTAÇÕES.</w:t>
            </w:r>
          </w:p>
          <w:p w:rsidR="00EE336D" w:rsidRPr="00341E74" w:rsidRDefault="00EE336D" w:rsidP="00EE336D">
            <w:pPr>
              <w:numPr>
                <w:ilvl w:val="0"/>
                <w:numId w:val="21"/>
              </w:num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EXPLORAR ESPAÇOS MAIORES, COM MAIS DESAFIOS, VARIANDO OS MOVIMENTOS E MOSTRANDO MAIOR DOMÍNIO SOBRE ELES.</w:t>
            </w:r>
          </w:p>
          <w:p w:rsidR="005416EC" w:rsidRPr="001D4BB4" w:rsidRDefault="00EE336D" w:rsidP="001D4BB4">
            <w:pPr>
              <w:pStyle w:val="PargrafodaLista"/>
              <w:numPr>
                <w:ilvl w:val="0"/>
                <w:numId w:val="21"/>
              </w:num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41E74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DESCREVER SEUS MOVIMENTOS ENQUANTO OS REALIZA.</w:t>
            </w:r>
          </w:p>
        </w:tc>
      </w:tr>
      <w:tr w:rsidR="005416EC" w:rsidRPr="001A5177" w:rsidTr="00005BE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5416EC" w:rsidRPr="001A5177" w:rsidRDefault="005416EC" w:rsidP="00005BE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5416EC" w:rsidRPr="001A5177" w:rsidRDefault="005416EC" w:rsidP="00005BE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6EC" w:rsidRPr="001A5177" w:rsidRDefault="005416EC" w:rsidP="00005BE2">
            <w:pPr>
              <w:jc w:val="both"/>
              <w:rPr>
                <w:rFonts w:ascii="Arial" w:hAnsi="Arial" w:cs="Arial"/>
                <w:sz w:val="24"/>
              </w:rPr>
            </w:pPr>
          </w:p>
          <w:p w:rsidR="00DD296B" w:rsidRPr="00DD296B" w:rsidRDefault="00DD296B" w:rsidP="00DD296B">
            <w:pPr>
              <w:rPr>
                <w:rFonts w:ascii="Arial" w:hAnsi="Arial" w:cs="Arial"/>
                <w:b/>
                <w:sz w:val="24"/>
              </w:rPr>
            </w:pPr>
            <w:r w:rsidRPr="00DD296B">
              <w:rPr>
                <w:rFonts w:ascii="Arial" w:hAnsi="Arial" w:cs="Arial"/>
                <w:b/>
                <w:sz w:val="24"/>
              </w:rPr>
              <w:t>BRINCADEIRA: ARREMESSO COM OS PÉS</w:t>
            </w:r>
          </w:p>
          <w:p w:rsidR="00DD296B" w:rsidRDefault="00DD296B" w:rsidP="00DD29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96B">
              <w:rPr>
                <w:rFonts w:ascii="Arial" w:hAnsi="Arial" w:cs="Arial"/>
                <w:sz w:val="24"/>
                <w:szCs w:val="24"/>
              </w:rPr>
              <w:t xml:space="preserve">O que você precisa </w:t>
            </w:r>
          </w:p>
          <w:p w:rsidR="00DD296B" w:rsidRDefault="00DD296B" w:rsidP="00DD29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96B">
              <w:rPr>
                <w:rFonts w:ascii="Arial" w:hAnsi="Arial" w:cs="Arial"/>
                <w:sz w:val="24"/>
                <w:szCs w:val="24"/>
              </w:rPr>
              <w:t>Para realizar a atividade arremesso com os pés, você vai precisar:</w:t>
            </w:r>
          </w:p>
          <w:p w:rsidR="00DD296B" w:rsidRDefault="00DD296B" w:rsidP="00DD29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9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DD296B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DD296B">
              <w:rPr>
                <w:rFonts w:ascii="Arial" w:hAnsi="Arial" w:cs="Arial"/>
                <w:sz w:val="24"/>
                <w:szCs w:val="24"/>
              </w:rPr>
              <w:t xml:space="preserve"> (uma) toalha ou tapete </w:t>
            </w:r>
          </w:p>
          <w:p w:rsidR="00DD296B" w:rsidRDefault="00DD296B" w:rsidP="00DD29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DD296B">
              <w:rPr>
                <w:rFonts w:ascii="Arial" w:hAnsi="Arial" w:cs="Arial"/>
                <w:sz w:val="24"/>
                <w:szCs w:val="24"/>
              </w:rPr>
              <w:t>brinquedos</w:t>
            </w:r>
            <w:proofErr w:type="gramEnd"/>
            <w:r w:rsidRPr="00DD296B">
              <w:rPr>
                <w:rFonts w:ascii="Arial" w:hAnsi="Arial" w:cs="Arial"/>
                <w:sz w:val="24"/>
                <w:szCs w:val="24"/>
              </w:rPr>
              <w:t xml:space="preserve"> diversos de tamanho médio</w:t>
            </w:r>
          </w:p>
          <w:p w:rsidR="00DD296B" w:rsidRDefault="00DD296B" w:rsidP="00DD29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96B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DD296B"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 w:rsidRPr="00DD296B">
              <w:rPr>
                <w:rFonts w:ascii="Arial" w:hAnsi="Arial" w:cs="Arial"/>
                <w:sz w:val="24"/>
                <w:szCs w:val="24"/>
              </w:rPr>
              <w:t xml:space="preserve"> (um) cesto Vamos b</w:t>
            </w:r>
            <w:r>
              <w:rPr>
                <w:rFonts w:ascii="Arial" w:hAnsi="Arial" w:cs="Arial"/>
                <w:sz w:val="24"/>
                <w:szCs w:val="24"/>
              </w:rPr>
              <w:t>rincar de arremesso com os pés.</w:t>
            </w:r>
          </w:p>
          <w:p w:rsidR="00DD296B" w:rsidRDefault="00DD296B" w:rsidP="00DD29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96B">
              <w:rPr>
                <w:rFonts w:ascii="Arial" w:hAnsi="Arial" w:cs="Arial"/>
                <w:sz w:val="24"/>
                <w:szCs w:val="24"/>
              </w:rPr>
              <w:t xml:space="preserve">Primeiramente, estenda a toalha ou tapete no chão para a criança deitar. O cesto será colocado próximo à cabeça da criança e os brinquedos deverão estar dispostos enfileirados próximos aos pés. Com os pés, e sem o auxílio das mãos, a criança deverá pegar os brinquedos, um por vez, e colocá-los dentro do cesto. Agora é só se divertir! </w:t>
            </w:r>
          </w:p>
          <w:p w:rsidR="005416EC" w:rsidRPr="00DD296B" w:rsidRDefault="00DD296B" w:rsidP="00DD29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296B">
              <w:rPr>
                <w:rFonts w:ascii="Arial" w:hAnsi="Arial" w:cs="Arial"/>
                <w:sz w:val="24"/>
                <w:szCs w:val="24"/>
              </w:rPr>
              <w:t>Essa brincadeira tem como objetivo estimular a coordenação motora, equilíbrio e agilidade da criança.</w:t>
            </w:r>
          </w:p>
          <w:p w:rsidR="005416EC" w:rsidRDefault="00F30285" w:rsidP="00005BE2">
            <w:pPr>
              <w:tabs>
                <w:tab w:val="left" w:pos="2373"/>
              </w:tabs>
              <w:jc w:val="both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hyperlink r:id="rId19" w:history="1">
              <w:r w:rsidR="00DD296B" w:rsidRPr="002B3E1B">
                <w:rPr>
                  <w:rStyle w:val="Hyperlink"/>
                  <w:rFonts w:ascii="Arial" w:eastAsiaTheme="minorEastAsia" w:hAnsi="Arial" w:cs="Arial"/>
                  <w:sz w:val="24"/>
                  <w:szCs w:val="24"/>
                  <w:lang w:eastAsia="zh-CN"/>
                </w:rPr>
                <w:t>https://www.youtube.com/watch?v=bNGQnbTqLu0</w:t>
              </w:r>
            </w:hyperlink>
          </w:p>
          <w:p w:rsidR="00DD296B" w:rsidRPr="001A5177" w:rsidRDefault="0046420B" w:rsidP="0046420B">
            <w:pPr>
              <w:tabs>
                <w:tab w:val="left" w:pos="2373"/>
              </w:tabs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925891" cy="20160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l="1692" t="29826" r="41284" b="18092"/>
                          <a:stretch/>
                        </pic:blipFill>
                        <pic:spPr bwMode="auto">
                          <a:xfrm>
                            <a:off x="0" y="0"/>
                            <a:ext cx="3925891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6EC" w:rsidRPr="001A5177" w:rsidRDefault="005416EC" w:rsidP="001A5177">
      <w:pPr>
        <w:rPr>
          <w:rFonts w:ascii="Arial" w:hAnsi="Arial" w:cs="Arial"/>
          <w:sz w:val="24"/>
          <w:szCs w:val="24"/>
        </w:rPr>
      </w:pPr>
    </w:p>
    <w:sectPr w:rsidR="005416EC" w:rsidRPr="001A5177" w:rsidSect="00F3028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9E2" w:rsidRDefault="005949E2" w:rsidP="00D92049">
      <w:pPr>
        <w:spacing w:after="0" w:line="240" w:lineRule="auto"/>
      </w:pPr>
      <w:r>
        <w:separator/>
      </w:r>
    </w:p>
  </w:endnote>
  <w:endnote w:type="continuationSeparator" w:id="0">
    <w:p w:rsidR="005949E2" w:rsidRDefault="005949E2" w:rsidP="00D9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9E2" w:rsidRDefault="005949E2" w:rsidP="00D92049">
      <w:pPr>
        <w:spacing w:after="0" w:line="240" w:lineRule="auto"/>
      </w:pPr>
      <w:r>
        <w:separator/>
      </w:r>
    </w:p>
  </w:footnote>
  <w:footnote w:type="continuationSeparator" w:id="0">
    <w:p w:rsidR="005949E2" w:rsidRDefault="005949E2" w:rsidP="00D92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976E2B50"/>
    <w:multiLevelType w:val="singleLevel"/>
    <w:tmpl w:val="0416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6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9">
    <w:nsid w:val="07D22EFF"/>
    <w:multiLevelType w:val="multilevel"/>
    <w:tmpl w:val="70F60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A71C7D"/>
    <w:multiLevelType w:val="hybridMultilevel"/>
    <w:tmpl w:val="3036D9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C1540"/>
    <w:multiLevelType w:val="hybridMultilevel"/>
    <w:tmpl w:val="C8D63204"/>
    <w:lvl w:ilvl="0" w:tplc="0416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15">
    <w:nsid w:val="24BF68CE"/>
    <w:multiLevelType w:val="hybridMultilevel"/>
    <w:tmpl w:val="C638FD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82554E"/>
    <w:multiLevelType w:val="hybridMultilevel"/>
    <w:tmpl w:val="B48C11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1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22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0C870DF"/>
    <w:multiLevelType w:val="hybridMultilevel"/>
    <w:tmpl w:val="088411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3D7934"/>
    <w:multiLevelType w:val="multilevel"/>
    <w:tmpl w:val="46489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5"/>
  </w:num>
  <w:num w:numId="3">
    <w:abstractNumId w:val="21"/>
  </w:num>
  <w:num w:numId="4">
    <w:abstractNumId w:val="4"/>
  </w:num>
  <w:num w:numId="5">
    <w:abstractNumId w:val="3"/>
  </w:num>
  <w:num w:numId="6">
    <w:abstractNumId w:val="8"/>
  </w:num>
  <w:num w:numId="7">
    <w:abstractNumId w:val="16"/>
  </w:num>
  <w:num w:numId="8">
    <w:abstractNumId w:val="19"/>
  </w:num>
  <w:num w:numId="9">
    <w:abstractNumId w:val="11"/>
  </w:num>
  <w:num w:numId="10">
    <w:abstractNumId w:val="13"/>
  </w:num>
  <w:num w:numId="11">
    <w:abstractNumId w:val="18"/>
  </w:num>
  <w:num w:numId="12">
    <w:abstractNumId w:val="24"/>
  </w:num>
  <w:num w:numId="13">
    <w:abstractNumId w:val="22"/>
  </w:num>
  <w:num w:numId="14">
    <w:abstractNumId w:val="10"/>
  </w:num>
  <w:num w:numId="15">
    <w:abstractNumId w:val="0"/>
  </w:num>
  <w:num w:numId="16">
    <w:abstractNumId w:val="20"/>
  </w:num>
  <w:num w:numId="17">
    <w:abstractNumId w:val="2"/>
  </w:num>
  <w:num w:numId="18">
    <w:abstractNumId w:val="6"/>
  </w:num>
  <w:num w:numId="19">
    <w:abstractNumId w:val="1"/>
  </w:num>
  <w:num w:numId="20">
    <w:abstractNumId w:val="15"/>
  </w:num>
  <w:num w:numId="21">
    <w:abstractNumId w:val="12"/>
  </w:num>
  <w:num w:numId="22">
    <w:abstractNumId w:val="9"/>
  </w:num>
  <w:num w:numId="23">
    <w:abstractNumId w:val="17"/>
  </w:num>
  <w:num w:numId="24">
    <w:abstractNumId w:val="23"/>
  </w:num>
  <w:num w:numId="25">
    <w:abstractNumId w:val="14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42252"/>
    <w:rsid w:val="00001106"/>
    <w:rsid w:val="000238EC"/>
    <w:rsid w:val="00026B60"/>
    <w:rsid w:val="00050DC1"/>
    <w:rsid w:val="00072872"/>
    <w:rsid w:val="00077945"/>
    <w:rsid w:val="000814CE"/>
    <w:rsid w:val="00097061"/>
    <w:rsid w:val="000C0A8F"/>
    <w:rsid w:val="000F7B20"/>
    <w:rsid w:val="001262EC"/>
    <w:rsid w:val="00142399"/>
    <w:rsid w:val="00161005"/>
    <w:rsid w:val="00171A24"/>
    <w:rsid w:val="00191AE4"/>
    <w:rsid w:val="001A5177"/>
    <w:rsid w:val="001B14B0"/>
    <w:rsid w:val="001C4B24"/>
    <w:rsid w:val="001D4BB4"/>
    <w:rsid w:val="00217CAD"/>
    <w:rsid w:val="0022106F"/>
    <w:rsid w:val="002330C0"/>
    <w:rsid w:val="00233980"/>
    <w:rsid w:val="002356CA"/>
    <w:rsid w:val="00246D42"/>
    <w:rsid w:val="00276461"/>
    <w:rsid w:val="002A3B16"/>
    <w:rsid w:val="002B3776"/>
    <w:rsid w:val="002B5E5E"/>
    <w:rsid w:val="002D4C3B"/>
    <w:rsid w:val="002D71C7"/>
    <w:rsid w:val="00336A5C"/>
    <w:rsid w:val="00350309"/>
    <w:rsid w:val="003565B4"/>
    <w:rsid w:val="003665C3"/>
    <w:rsid w:val="00384D10"/>
    <w:rsid w:val="00391775"/>
    <w:rsid w:val="003A6B1A"/>
    <w:rsid w:val="003B2331"/>
    <w:rsid w:val="003C251D"/>
    <w:rsid w:val="003C71CE"/>
    <w:rsid w:val="003F3BF2"/>
    <w:rsid w:val="003F4437"/>
    <w:rsid w:val="00400C4D"/>
    <w:rsid w:val="00402FBB"/>
    <w:rsid w:val="004041AE"/>
    <w:rsid w:val="004077B6"/>
    <w:rsid w:val="00421BE1"/>
    <w:rsid w:val="00443353"/>
    <w:rsid w:val="004531EF"/>
    <w:rsid w:val="00455A88"/>
    <w:rsid w:val="0045602D"/>
    <w:rsid w:val="0046420B"/>
    <w:rsid w:val="0046546D"/>
    <w:rsid w:val="004732CF"/>
    <w:rsid w:val="00480601"/>
    <w:rsid w:val="004905B5"/>
    <w:rsid w:val="00492977"/>
    <w:rsid w:val="004D637B"/>
    <w:rsid w:val="004E78BA"/>
    <w:rsid w:val="005063E1"/>
    <w:rsid w:val="00510F33"/>
    <w:rsid w:val="00536472"/>
    <w:rsid w:val="005416EC"/>
    <w:rsid w:val="0055223D"/>
    <w:rsid w:val="00553626"/>
    <w:rsid w:val="005736ED"/>
    <w:rsid w:val="005949E2"/>
    <w:rsid w:val="005A2621"/>
    <w:rsid w:val="005B1786"/>
    <w:rsid w:val="005E1529"/>
    <w:rsid w:val="005F4127"/>
    <w:rsid w:val="006041EB"/>
    <w:rsid w:val="0061364B"/>
    <w:rsid w:val="006337C7"/>
    <w:rsid w:val="006571D1"/>
    <w:rsid w:val="006D1671"/>
    <w:rsid w:val="006D37A0"/>
    <w:rsid w:val="006D5A90"/>
    <w:rsid w:val="006D707E"/>
    <w:rsid w:val="00705FF9"/>
    <w:rsid w:val="00712055"/>
    <w:rsid w:val="00715D94"/>
    <w:rsid w:val="00727247"/>
    <w:rsid w:val="0073693F"/>
    <w:rsid w:val="00760A28"/>
    <w:rsid w:val="007B0ED5"/>
    <w:rsid w:val="007B361B"/>
    <w:rsid w:val="007F73B5"/>
    <w:rsid w:val="0080031E"/>
    <w:rsid w:val="00805FA8"/>
    <w:rsid w:val="008240E3"/>
    <w:rsid w:val="0085101D"/>
    <w:rsid w:val="00853EF4"/>
    <w:rsid w:val="00862C6F"/>
    <w:rsid w:val="00865C05"/>
    <w:rsid w:val="008908D1"/>
    <w:rsid w:val="0089293D"/>
    <w:rsid w:val="008A28DF"/>
    <w:rsid w:val="008C0DBE"/>
    <w:rsid w:val="008C16A9"/>
    <w:rsid w:val="008D0520"/>
    <w:rsid w:val="008D326A"/>
    <w:rsid w:val="008E13A4"/>
    <w:rsid w:val="008E1ED7"/>
    <w:rsid w:val="009027E4"/>
    <w:rsid w:val="009356A8"/>
    <w:rsid w:val="00937E89"/>
    <w:rsid w:val="00983D36"/>
    <w:rsid w:val="009D1997"/>
    <w:rsid w:val="009D4ED1"/>
    <w:rsid w:val="009E51DA"/>
    <w:rsid w:val="009F345C"/>
    <w:rsid w:val="00A137EA"/>
    <w:rsid w:val="00A17266"/>
    <w:rsid w:val="00A232C8"/>
    <w:rsid w:val="00A40F95"/>
    <w:rsid w:val="00A56A20"/>
    <w:rsid w:val="00A748DA"/>
    <w:rsid w:val="00A80DA7"/>
    <w:rsid w:val="00AA5D8D"/>
    <w:rsid w:val="00AB4564"/>
    <w:rsid w:val="00AB6CB1"/>
    <w:rsid w:val="00AF4CE7"/>
    <w:rsid w:val="00B31FCD"/>
    <w:rsid w:val="00B328B5"/>
    <w:rsid w:val="00B63E2B"/>
    <w:rsid w:val="00B7521B"/>
    <w:rsid w:val="00BB53E5"/>
    <w:rsid w:val="00BB76CE"/>
    <w:rsid w:val="00BC1A45"/>
    <w:rsid w:val="00BE0EC3"/>
    <w:rsid w:val="00BE25F9"/>
    <w:rsid w:val="00BE3195"/>
    <w:rsid w:val="00BE559F"/>
    <w:rsid w:val="00C355AC"/>
    <w:rsid w:val="00C46078"/>
    <w:rsid w:val="00C7611C"/>
    <w:rsid w:val="00C90BB0"/>
    <w:rsid w:val="00C92497"/>
    <w:rsid w:val="00C968F6"/>
    <w:rsid w:val="00CA02E0"/>
    <w:rsid w:val="00CE49A8"/>
    <w:rsid w:val="00CF0A9B"/>
    <w:rsid w:val="00D000B6"/>
    <w:rsid w:val="00D02A1A"/>
    <w:rsid w:val="00D0593C"/>
    <w:rsid w:val="00D06AF3"/>
    <w:rsid w:val="00D10E94"/>
    <w:rsid w:val="00D14B2C"/>
    <w:rsid w:val="00D1633A"/>
    <w:rsid w:val="00D23B13"/>
    <w:rsid w:val="00D2511B"/>
    <w:rsid w:val="00D42252"/>
    <w:rsid w:val="00D4433E"/>
    <w:rsid w:val="00D475FD"/>
    <w:rsid w:val="00D517F8"/>
    <w:rsid w:val="00D57FD8"/>
    <w:rsid w:val="00D727B8"/>
    <w:rsid w:val="00D86415"/>
    <w:rsid w:val="00D92049"/>
    <w:rsid w:val="00DD07ED"/>
    <w:rsid w:val="00DD296B"/>
    <w:rsid w:val="00E00EC7"/>
    <w:rsid w:val="00E01208"/>
    <w:rsid w:val="00E30CBE"/>
    <w:rsid w:val="00E53CA8"/>
    <w:rsid w:val="00E67446"/>
    <w:rsid w:val="00E877D4"/>
    <w:rsid w:val="00E90A63"/>
    <w:rsid w:val="00EB39E8"/>
    <w:rsid w:val="00EC0D58"/>
    <w:rsid w:val="00EE336D"/>
    <w:rsid w:val="00EF09CA"/>
    <w:rsid w:val="00F0077E"/>
    <w:rsid w:val="00F20336"/>
    <w:rsid w:val="00F22D04"/>
    <w:rsid w:val="00F2651D"/>
    <w:rsid w:val="00F30285"/>
    <w:rsid w:val="00F31F4A"/>
    <w:rsid w:val="00F33864"/>
    <w:rsid w:val="00F412CD"/>
    <w:rsid w:val="00F43D4D"/>
    <w:rsid w:val="00F5043E"/>
    <w:rsid w:val="00F60672"/>
    <w:rsid w:val="00F67D04"/>
    <w:rsid w:val="00F70D97"/>
    <w:rsid w:val="00F7181C"/>
    <w:rsid w:val="00F8536C"/>
    <w:rsid w:val="00F94C40"/>
    <w:rsid w:val="00FC1628"/>
    <w:rsid w:val="00FF31A0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  <w:style w:type="character" w:styleId="nfase">
    <w:name w:val="Emphasis"/>
    <w:basedOn w:val="Fontepargpadro"/>
    <w:uiPriority w:val="20"/>
    <w:qFormat/>
    <w:rsid w:val="00F0077E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2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redirect?v=qombBS0p8dE&amp;event=video_description&amp;q=https%3A%2F%2Ftwitter.com%2Folavovirgilio&amp;redir_token=QUFFLUhqbkpqQWFGWVFWeE5OWGNTX05od2xlZWd5Y2IzUXxBQ3Jtc0tuOEUyZW9pc1lOVU1VRTUxdjNycDg2blhwNWVPVGVLSUhPTUtXbTN1VDFCTE5uamYtY3FUYzJ3SU50aEJ3Y2NSWlcyYVR2S1lkQ1dZU0hrZ3pPVmZqLWwwMW1ERFgtaVNfYnBXVWoyZ0xjcjJtN0U4SQ%3D%3D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EaUx2GVZjI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bNGQnbTqLu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1548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aline nascimento</cp:lastModifiedBy>
  <cp:revision>2</cp:revision>
  <cp:lastPrinted>2020-05-25T15:59:00Z</cp:lastPrinted>
  <dcterms:created xsi:type="dcterms:W3CDTF">2020-10-23T12:02:00Z</dcterms:created>
  <dcterms:modified xsi:type="dcterms:W3CDTF">2020-10-23T12:02:00Z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